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4905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497,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497,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405-ПП/4905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16:09:43.380;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16:09:43.380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